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3"/>
        <w:ind w:left="0"/>
        <w:jc w:val="center"/>
        <w:rPr>
          <w:b/>
          <w:sz w:val="40"/>
          <w:szCs w:val="40"/>
          <w:u w:val="single"/>
        </w:rPr>
      </w:pPr>
      <w:r>
        <w:rPr>
          <w:u w:val="single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leftMargin">
              <wp:posOffset>280035</wp:posOffset>
            </wp:positionH>
            <wp:positionV relativeFrom="paragraph">
              <wp:posOffset>84455</wp:posOffset>
            </wp:positionV>
            <wp:extent cx="640080" cy="640080"/>
            <wp:effectExtent l="0" t="0" r="7620" b="0"/>
            <wp:wrapNone/>
            <wp:docPr id="4097" name="Grafik 2" descr="Verzeichnis-Kontaktka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" name="Grafik 2" descr="Verzeichnis-Kontaktkarte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4918710</wp:posOffset>
            </wp:positionH>
            <wp:positionV relativeFrom="paragraph">
              <wp:posOffset>-1163955</wp:posOffset>
            </wp:positionV>
            <wp:extent cx="1593850" cy="1593850"/>
            <wp:effectExtent l="0" t="0" r="635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088" cy="15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-845820</wp:posOffset>
            </wp:positionV>
            <wp:extent cx="1505585" cy="109029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928" cy="109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  <w:u w:val="single"/>
        </w:rPr>
        <w:t>Yozgi ta´til ishchilari uchun Anketa</w:t>
      </w:r>
    </w:p>
    <w:tbl>
      <w:tblPr>
        <w:tblStyle w:val="36"/>
        <w:tblpPr w:leftFromText="141" w:rightFromText="141" w:vertAnchor="page" w:horzAnchor="page" w:tblpX="492" w:tblpY="2931"/>
        <w:tblW w:w="456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1"/>
        <w:gridCol w:w="59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66" w:type="pct"/>
            <w:shd w:val="clear" w:color="auto" w:fill="4F81BD" w:themeFill="accent1"/>
          </w:tcPr>
          <w:p>
            <w:pPr>
              <w:pStyle w:val="2"/>
              <w:outlineLvl w:val="0"/>
            </w:pPr>
          </w:p>
        </w:tc>
        <w:tc>
          <w:tcPr>
            <w:tcW w:w="3534" w:type="pct"/>
          </w:tcPr>
          <w:p>
            <w:pPr>
              <w:pStyle w:val="2"/>
              <w:outlineLvl w:val="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66" w:type="pct"/>
            <w:shd w:val="clear" w:color="auto" w:fill="FFFFFF" w:themeFill="background1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</w:rPr>
              <w:t>Ism</w:t>
            </w:r>
          </w:p>
        </w:tc>
        <w:tc>
          <w:tcPr>
            <w:tcW w:w="3534" w:type="pct"/>
            <w:vAlign w:val="bottom"/>
          </w:tcPr>
          <w:p>
            <w:pPr>
              <w:spacing w:before="120"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66" w:type="pct"/>
            <w:shd w:val="clear" w:color="auto" w:fill="FFFFFF" w:themeFill="background1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</w:rPr>
              <w:t>Familiya</w:t>
            </w:r>
          </w:p>
        </w:tc>
        <w:tc>
          <w:tcPr>
            <w:tcW w:w="3534" w:type="pct"/>
            <w:vAlign w:val="bottom"/>
          </w:tcPr>
          <w:p>
            <w:pPr>
              <w:spacing w:before="120"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66" w:type="pct"/>
            <w:shd w:val="clear" w:color="auto" w:fill="FFFFFF" w:themeFill="background1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</w:rPr>
              <w:t>Tug´ilgan sana</w:t>
            </w:r>
          </w:p>
        </w:tc>
        <w:tc>
          <w:tcPr>
            <w:tcW w:w="3534" w:type="pct"/>
            <w:vAlign w:val="bottom"/>
          </w:tcPr>
          <w:p>
            <w:pPr>
              <w:spacing w:before="120"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66" w:type="pct"/>
            <w:shd w:val="clear" w:color="auto" w:fill="FFFFFF" w:themeFill="background1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  <w:lang w:val="ru-RU" w:bidi="de-DE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</w:rPr>
              <w:t>Ko´cha, uy raqami</w:t>
            </w:r>
          </w:p>
        </w:tc>
        <w:tc>
          <w:tcPr>
            <w:tcW w:w="3534" w:type="pct"/>
            <w:vAlign w:val="bottom"/>
          </w:tcPr>
          <w:p>
            <w:pPr>
              <w:spacing w:before="120"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66" w:type="pct"/>
            <w:shd w:val="clear" w:color="auto" w:fill="FFFFFF" w:themeFill="background1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  <w:lang w:bidi="de-DE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</w:rPr>
              <w:t>Pochta indeksi, shahar</w:t>
            </w:r>
          </w:p>
        </w:tc>
        <w:tc>
          <w:tcPr>
            <w:tcW w:w="3534" w:type="pct"/>
            <w:vAlign w:val="bottom"/>
          </w:tcPr>
          <w:p>
            <w:pPr>
              <w:spacing w:before="120"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66" w:type="pct"/>
            <w:shd w:val="clear" w:color="auto" w:fill="FFFFFF" w:themeFill="background1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</w:rPr>
              <w:t xml:space="preserve">Bank hisob raqami </w:t>
            </w:r>
          </w:p>
        </w:tc>
        <w:tc>
          <w:tcPr>
            <w:tcW w:w="3534" w:type="pct"/>
            <w:vAlign w:val="bottom"/>
          </w:tcPr>
          <w:p>
            <w:pPr>
              <w:spacing w:before="120"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66" w:type="pct"/>
            <w:shd w:val="clear" w:color="auto" w:fill="FFFFFF" w:themeFill="background1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  <w:lang w:bidi="de-DE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</w:rPr>
              <w:t>E-Mail-Adress</w:t>
            </w:r>
          </w:p>
        </w:tc>
        <w:tc>
          <w:tcPr>
            <w:tcW w:w="3534" w:type="pct"/>
            <w:vAlign w:val="bottom"/>
          </w:tcPr>
          <w:p>
            <w:pPr>
              <w:spacing w:before="120" w:after="0" w:line="24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466" w:type="pct"/>
            <w:shd w:val="clear" w:color="auto" w:fill="FFFFFF" w:themeFill="background1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  <w:lang w:bidi="de-DE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</w:rPr>
              <w:t>Telefon raqam</w:t>
            </w:r>
          </w:p>
        </w:tc>
        <w:tc>
          <w:tcPr>
            <w:tcW w:w="3534" w:type="pct"/>
            <w:vAlign w:val="bottom"/>
          </w:tcPr>
          <w:p>
            <w:pPr>
              <w:spacing w:before="120" w:after="0" w:line="240" w:lineRule="auto"/>
            </w:pPr>
          </w:p>
        </w:tc>
      </w:tr>
    </w:tbl>
    <w:p>
      <w:pPr>
        <w:pStyle w:val="33"/>
        <w:ind w:left="0"/>
        <w:jc w:val="center"/>
        <w:rPr>
          <w:b/>
          <w:bCs/>
          <w:sz w:val="40"/>
          <w:szCs w:val="40"/>
          <w:u w:val="single"/>
          <w:lang w:eastAsia="de-DE"/>
        </w:rPr>
      </w:pPr>
      <w:r>
        <w:rPr>
          <w:b/>
          <w:bCs/>
          <w:sz w:val="40"/>
          <w:szCs w:val="40"/>
          <w:u w:val="single"/>
          <w:lang w:eastAsia="de-DE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5754370</wp:posOffset>
                </wp:positionH>
                <wp:positionV relativeFrom="paragraph">
                  <wp:posOffset>150495</wp:posOffset>
                </wp:positionV>
                <wp:extent cx="1514475" cy="1876425"/>
                <wp:effectExtent l="0" t="0" r="28575" b="28575"/>
                <wp:wrapNone/>
                <wp:docPr id="1026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876425"/>
                        </a:xfrm>
                        <a:prstGeom prst="rect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>
                            <w:pPr>
                              <w:pStyle w:val="34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>
                            <w:pPr>
                              <w:pStyle w:val="34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>
                            <w:pPr>
                              <w:pStyle w:val="34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>
                            <w:pPr>
                              <w:pStyle w:val="34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>
                            <w:pPr>
                              <w:pStyle w:val="34"/>
                              <w:spacing w:before="1"/>
                              <w:rPr>
                                <w:b w:val="0"/>
                                <w:sz w:val="26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9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vert="horz" wrap="square"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Text Box 98" o:spid="_x0000_s1026" o:spt="1" style="position:absolute;left:0pt;margin-left:453.1pt;margin-top:11.85pt;height:147.75pt;width:119.25pt;mso-position-horizontal-relative:page;z-index:251659264;mso-width-relative:page;mso-height-relative:page;" filled="f" stroked="t" coordsize="21600,21600" o:gfxdata="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FgAAAGRycy9QSwECFAAUAAAACACHTuJAxBXJDNwAAAALAQAADwAAAAAAAAABACAAAAA4AAAAZHJz&#10;L2Rvd25yZXYueG1sUEsBAhQAFAAAAAgAh07iQCu0FOAjAgAAXwQAAA4AAAAAAAAAAQAgAAAAQQEA&#10;AGRycy9lMm9Eb2MueG1sUEsFBgAAAAAGAAYAWQEAANYFAAAAAA==&#10;">
                <v:fill on="f" focussize="0,0"/>
                <v:stroke weight="0.5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4"/>
                        <w:rPr>
                          <w:b w:val="0"/>
                          <w:sz w:val="22"/>
                        </w:rPr>
                      </w:pPr>
                    </w:p>
                    <w:p>
                      <w:pPr>
                        <w:pStyle w:val="34"/>
                        <w:rPr>
                          <w:b w:val="0"/>
                          <w:sz w:val="22"/>
                        </w:rPr>
                      </w:pPr>
                    </w:p>
                    <w:p>
                      <w:pPr>
                        <w:pStyle w:val="34"/>
                        <w:rPr>
                          <w:b w:val="0"/>
                          <w:sz w:val="22"/>
                        </w:rPr>
                      </w:pPr>
                    </w:p>
                    <w:p>
                      <w:pPr>
                        <w:pStyle w:val="34"/>
                        <w:rPr>
                          <w:b w:val="0"/>
                          <w:sz w:val="22"/>
                        </w:rPr>
                      </w:pPr>
                    </w:p>
                    <w:p>
                      <w:pPr>
                        <w:pStyle w:val="34"/>
                        <w:rPr>
                          <w:b w:val="0"/>
                          <w:sz w:val="22"/>
                        </w:rPr>
                      </w:pPr>
                    </w:p>
                    <w:p>
                      <w:pPr>
                        <w:pStyle w:val="34"/>
                        <w:spacing w:before="1"/>
                        <w:rPr>
                          <w:b w:val="0"/>
                          <w:sz w:val="26"/>
                        </w:rPr>
                      </w:pPr>
                    </w:p>
                    <w:p>
                      <w:pPr>
                        <w:spacing w:before="1"/>
                        <w:ind w:left="94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  <w:bookmarkStart w:id="0" w:name="_GoBack"/>
    </w:p>
    <w:bookmarkEnd w:id="0"/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sz w:val="12"/>
          <w:szCs w:val="16"/>
        </w:rPr>
      </w:pPr>
    </w:p>
    <w:p>
      <w:pPr>
        <w:spacing w:after="0"/>
        <w:rPr>
          <w:b/>
          <w:bCs/>
          <w:sz w:val="26"/>
          <w:szCs w:val="26"/>
        </w:rPr>
      </w:pPr>
    </w:p>
    <w:tbl>
      <w:tblPr>
        <w:tblStyle w:val="36"/>
        <w:tblpPr w:leftFromText="141" w:rightFromText="141" w:vertAnchor="page" w:horzAnchor="margin" w:tblpXSpec="center" w:tblpY="7701"/>
        <w:tblW w:w="605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9"/>
        <w:gridCol w:w="697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  <w:lang w:val="en-US"/>
              </w:rPr>
              <w:t>Nemis tili darajangiz? (Yo´q, Boshlang´ich, Yaxshi, Juda yaxshi)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  <w:lang w:val="en-US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  <w:lang w:val="en-US"/>
              </w:rPr>
              <w:t>Ingliz tili darajangiz? (Yo´q, Boshlang´ich, Yaxshi, Juda yaxshi)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</w:rPr>
            </w:pPr>
            <w:r>
              <w:rPr>
                <w:rFonts w:hint="default" w:asciiTheme="minorAscii" w:hAnsiTheme="minorAscii" w:cstheme="minorHAnsi"/>
                <w:sz w:val="26"/>
                <w:szCs w:val="26"/>
              </w:rPr>
              <w:t>Oldin ishlaganmisiz?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</w:rPr>
            </w:pPr>
            <w:r>
              <w:rPr>
                <w:rFonts w:hint="default" w:asciiTheme="minorAscii" w:hAnsiTheme="minorAscii" w:cstheme="minorHAnsi"/>
                <w:sz w:val="26"/>
                <w:szCs w:val="26"/>
              </w:rPr>
              <w:t>Ha bo´lsa, qayerda?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  <w:lang w:val="en-US"/>
              </w:rPr>
            </w:pPr>
            <w:r>
              <w:rPr>
                <w:rFonts w:hint="default" w:asciiTheme="minorAscii" w:hAnsiTheme="minorAscii" w:cstheme="minorHAnsi"/>
                <w:sz w:val="26"/>
                <w:szCs w:val="26"/>
                <w:lang w:val="en-US"/>
              </w:rPr>
              <w:t>Chet elda bo´lganmisiz?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  <w:lang w:val="de-AT"/>
              </w:rPr>
            </w:pPr>
            <w:r>
              <w:rPr>
                <w:rFonts w:hint="default" w:asciiTheme="minorAscii" w:hAnsiTheme="minorAscii" w:cstheme="minorHAnsi"/>
                <w:color w:val="000000"/>
                <w:sz w:val="26"/>
                <w:szCs w:val="26"/>
                <w:lang w:val="de-AT"/>
              </w:rPr>
              <w:t>Ha bo´lsa, qayerda va nima bilan shug´ullangansiz?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  <w:lang w:val="de-AT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  <w:lang w:val="en-US"/>
              </w:rPr>
            </w:pPr>
            <w:r>
              <w:rPr>
                <w:rFonts w:hint="default" w:asciiTheme="minorAscii" w:hAnsiTheme="minorAscii" w:cstheme="minorHAnsi"/>
                <w:sz w:val="26"/>
                <w:szCs w:val="26"/>
                <w:lang w:val="de-AT"/>
              </w:rPr>
              <w:t xml:space="preserve">Nimani afzal ko´rasiz? </w:t>
            </w:r>
            <w:r>
              <w:rPr>
                <w:rFonts w:hint="default" w:asciiTheme="minorAscii" w:hAnsiTheme="minorAscii" w:cstheme="minorHAnsi"/>
                <w:sz w:val="26"/>
                <w:szCs w:val="26"/>
                <w:lang w:val="en-US"/>
              </w:rPr>
              <w:t xml:space="preserve">Ijtimoiy ish </w:t>
            </w:r>
            <w:r>
              <w:rPr>
                <w:rFonts w:hint="default" w:asciiTheme="minorAscii" w:hAnsiTheme="minorAscii" w:cstheme="minorHAnsi"/>
                <w:sz w:val="26"/>
                <w:szCs w:val="26"/>
                <w:lang w:val="de-DE"/>
              </w:rPr>
              <w:t xml:space="preserve">(odamlar bilan ishlash) </w:t>
            </w:r>
            <w:r>
              <w:rPr>
                <w:rFonts w:hint="default" w:asciiTheme="minorAscii" w:hAnsiTheme="minorAscii" w:cstheme="minorHAnsi"/>
                <w:sz w:val="26"/>
                <w:szCs w:val="26"/>
                <w:lang w:val="en-US"/>
              </w:rPr>
              <w:t>yoki qo´l mehnati?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  <w:lang w:val="en-US"/>
              </w:rPr>
            </w:pPr>
            <w:r>
              <w:rPr>
                <w:rFonts w:hint="default" w:asciiTheme="minorAscii" w:hAnsiTheme="minorAscii" w:cstheme="minorHAnsi"/>
                <w:sz w:val="26"/>
                <w:szCs w:val="26"/>
                <w:lang w:val="en-US"/>
              </w:rPr>
              <w:t>Haydovchilik guvohnomangiz bormi?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  <w:lang w:val="en-U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</w:rPr>
            </w:pPr>
            <w:r>
              <w:rPr>
                <w:rFonts w:hint="default" w:asciiTheme="minorAscii" w:hAnsiTheme="minorAscii" w:cstheme="minorHAnsi"/>
                <w:sz w:val="26"/>
                <w:szCs w:val="26"/>
              </w:rPr>
              <w:t>Ha bo´lsa, qanday?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</w:rPr>
            </w:pPr>
            <w:r>
              <w:rPr>
                <w:rFonts w:hint="default" w:asciiTheme="minorAscii" w:hAnsiTheme="minorAscii" w:cstheme="minorHAnsi"/>
                <w:sz w:val="26"/>
                <w:szCs w:val="26"/>
              </w:rPr>
              <w:t>Kuchli hislatlaringiz nima?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</w:rPr>
            </w:pPr>
            <w:r>
              <w:rPr>
                <w:rFonts w:hint="default" w:asciiTheme="minorAscii" w:hAnsiTheme="minorAscii" w:cstheme="minorHAnsi"/>
                <w:sz w:val="26"/>
                <w:szCs w:val="26"/>
              </w:rPr>
              <w:t>Kuchsiz hislatlaringiz nima?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</w:rPr>
            </w:pPr>
            <w:r>
              <w:rPr>
                <w:rFonts w:hint="default" w:cs="Calibri" w:asciiTheme="minorAscii" w:hAnsiTheme="minorAscii"/>
                <w:sz w:val="26"/>
                <w:szCs w:val="26"/>
              </w:rPr>
              <w:t>Qanday mahoratlaringiz bor?</w:t>
            </w:r>
          </w:p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</w:rPr>
            </w:pP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882" w:type="pct"/>
          </w:tcPr>
          <w:p>
            <w:pPr>
              <w:pStyle w:val="34"/>
              <w:rPr>
                <w:rFonts w:hint="default" w:asciiTheme="minorAscii" w:hAnsiTheme="minorAscii" w:cstheme="minorHAnsi"/>
                <w:sz w:val="26"/>
                <w:szCs w:val="26"/>
              </w:rPr>
            </w:pPr>
            <w:r>
              <w:rPr>
                <w:rFonts w:hint="default" w:asciiTheme="minorAscii" w:hAnsiTheme="minorAscii" w:cstheme="minorHAnsi"/>
                <w:sz w:val="26"/>
                <w:szCs w:val="26"/>
              </w:rPr>
              <w:t>Rasmiy ta´til vaqtingiz qachon?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2" w:hRule="atLeast"/>
        </w:trPr>
        <w:tc>
          <w:tcPr>
            <w:tcW w:w="1882" w:type="pct"/>
          </w:tcPr>
          <w:p>
            <w:pPr>
              <w:pStyle w:val="33"/>
              <w:spacing w:after="0" w:line="240" w:lineRule="auto"/>
              <w:ind w:left="0"/>
              <w:rPr>
                <w:rFonts w:hint="default" w:asciiTheme="minorAscii" w:hAnsiTheme="minorAscii"/>
                <w:b/>
                <w:bCs/>
                <w:sz w:val="26"/>
                <w:szCs w:val="26"/>
                <w:lang w:val="de-AT"/>
              </w:rPr>
            </w:pPr>
            <w:r>
              <w:rPr>
                <w:rFonts w:hint="default" w:asciiTheme="minorAscii" w:hAnsiTheme="minorAscii"/>
                <w:b/>
                <w:bCs/>
                <w:sz w:val="26"/>
                <w:szCs w:val="26"/>
                <w:lang w:val="de-AT"/>
              </w:rPr>
              <w:t>Oxirgi 12 oy ichida chet elda bo´lganmisiz? Qayerda?</w:t>
            </w:r>
          </w:p>
        </w:tc>
        <w:tc>
          <w:tcPr>
            <w:tcW w:w="3118" w:type="pct"/>
            <w:vAlign w:val="bottom"/>
          </w:tcPr>
          <w:p>
            <w:pPr>
              <w:spacing w:before="120" w:after="0" w:line="240" w:lineRule="auto"/>
              <w:rPr>
                <w:b/>
                <w:bCs/>
                <w:sz w:val="26"/>
                <w:szCs w:val="26"/>
                <w:lang w:val="de-AT"/>
              </w:rPr>
            </w:pPr>
          </w:p>
        </w:tc>
      </w:tr>
    </w:tbl>
    <w:p>
      <w:pPr>
        <w:spacing w:after="0"/>
        <w:rPr>
          <w:sz w:val="12"/>
          <w:szCs w:val="16"/>
          <w:lang w:val="de-AT"/>
        </w:rPr>
      </w:pPr>
    </w:p>
    <w:p>
      <w:pPr>
        <w:spacing w:after="0"/>
        <w:rPr>
          <w:sz w:val="12"/>
          <w:szCs w:val="16"/>
          <w:lang w:val="de-AT"/>
        </w:rPr>
      </w:pPr>
    </w:p>
    <w:p>
      <w:pPr>
        <w:spacing w:after="0"/>
        <w:rPr>
          <w:sz w:val="12"/>
          <w:szCs w:val="16"/>
          <w:lang w:val="de-AT"/>
        </w:rPr>
      </w:pPr>
    </w:p>
    <w:sectPr>
      <w:headerReference r:id="rId5" w:type="default"/>
      <w:footerReference r:id="rId6" w:type="default"/>
      <w:pgSz w:w="11906" w:h="16838"/>
      <w:pgMar w:top="0" w:right="1440" w:bottom="0" w:left="1440" w:header="0" w:footer="0" w:gutter="0"/>
      <w:cols w:space="720" w:num="1"/>
      <w:docGrid w:linePitch="381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Calibri">
    <w:altName w:val="Helvetica Neue"/>
    <w:panose1 w:val="020F0502020204030204"/>
    <w:charset w:val="86"/>
    <w:family w:val="swiss"/>
    <w:pitch w:val="default"/>
    <w:sig w:usb0="E10002FF" w:usb1="4000ACFF" w:usb2="00000009" w:usb3="00000000" w:csb0="0000019F" w:csb1="00000000"/>
    <w:embedRegular r:id="rId1" w:fontKey="{BE28E3F0-D944-14CE-770E-2865442F9B87}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等线">
    <w:altName w:val="苹方-简"/>
    <w:panose1 w:val="02010600030101010101"/>
    <w:charset w:val="00"/>
    <w:family w:val="auto"/>
    <w:pitch w:val="default"/>
    <w:sig w:usb0="A00002BF" w:usb1="38CF7CFA" w:usb2="00000016" w:usb3="00000000" w:csb0="0004000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黑体">
    <w:altName w:val="黑体-简"/>
    <w:panose1 w:val="02010609060101010101"/>
    <w:charset w:val="00"/>
    <w:family w:val="modern"/>
    <w:pitch w:val="default"/>
    <w:sig w:usb0="800002BF" w:usb1="38CF7CFA" w:usb2="00000016" w:usb3="00000000" w:csb0="00040001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orbel">
    <w:panose1 w:val="020B0503020204020204"/>
    <w:charset w:val="00"/>
    <w:family w:val="swiss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00000000" w:csb1="00000000"/>
  </w:font>
  <w:font w:name="Consolas">
    <w:panose1 w:val="020B0609020204030204"/>
    <w:charset w:val="00"/>
    <w:family w:val="modern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00000000" w:usb1="00000000" w:usb2="00000000" w:usb3="00000000" w:csb0="00000000" w:csb1="00000000"/>
    <w:embedRegular r:id="rId2" w:fontKey="{322AFC2B-6EBD-2B5E-770E-2865FA1E449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4621"/>
      <w:gridCol w:w="4621"/>
    </w:tblGrid>
    <w:tr>
      <w:tc>
        <w:tcPr>
          <w:tcW w:w="4675" w:type="dxa"/>
          <w:vAlign w:val="center"/>
        </w:tcPr>
        <w:p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>
    <w:pPr>
      <w:pStyle w:val="4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1" w:lineRule="auto"/>
      </w:pPr>
      <w:r>
        <w:separator/>
      </w:r>
    </w:p>
  </w:footnote>
  <w:footnote w:type="continuationSeparator" w:id="1">
    <w:p>
      <w:pPr>
        <w:spacing w:before="0" w:after="0" w:line="271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10483" w:type="dxa"/>
      <w:tblInd w:w="-715" w:type="dxa"/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2585"/>
      <w:gridCol w:w="7898"/>
    </w:tblGrid>
    <w:tr>
      <w:trPr>
        <w:trHeight w:val="1557" w:hRule="atLeast"/>
      </w:trPr>
      <w:tc>
        <w:tcPr>
          <w:tcW w:w="2585" w:type="dxa"/>
          <w:vAlign w:val="center"/>
        </w:tcPr>
        <w:p>
          <w:pPr>
            <w:pStyle w:val="24"/>
            <w:ind w:left="-108"/>
            <w:jc w:val="center"/>
          </w:pPr>
        </w:p>
      </w:tc>
      <w:tc>
        <w:tcPr>
          <w:tcW w:w="7898" w:type="dxa"/>
          <w:vAlign w:val="center"/>
        </w:tcPr>
        <w:p>
          <w:pPr>
            <w:pStyle w:val="35"/>
            <w:rPr>
              <w:b/>
            </w:rPr>
          </w:pPr>
        </w:p>
      </w:tc>
    </w:tr>
  </w:tbl>
  <w:p>
    <w:pPr>
      <w:pStyle w:val="48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C"/>
    <w:multiLevelType w:val="multilevel"/>
    <w:tmpl w:val="0000000C"/>
    <w:lvl w:ilvl="0" w:tentative="0">
      <w:start w:val="1"/>
      <w:numFmt w:val="bullet"/>
      <w:pStyle w:val="28"/>
      <w:lvlText w:val=""/>
      <w:lvlJc w:val="left"/>
      <w:pPr>
        <w:ind w:left="720" w:hanging="360"/>
      </w:pPr>
      <w:rPr>
        <w:rFonts w:hint="default" w:ascii="Symbol" w:hAnsi="Symbol"/>
        <w:b w:val="0"/>
        <w:bCs w:val="0"/>
        <w:i w:val="0"/>
        <w:iCs w:val="0"/>
        <w:caps w:val="0"/>
        <w:smallCaps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ligatures w14:val="none"/>
        <w14:numForm w14:val="default"/>
        <w14:numSpacing w14:val="default"/>
        <w14:cntxtalts/>
      </w:rPr>
    </w:lvl>
    <w:lvl w:ilvl="1" w:tentative="0">
      <w:start w:val="1"/>
      <w:numFmt w:val="bullet"/>
      <w:pStyle w:val="29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entative="0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">
    <w:nsid w:val="0000000D"/>
    <w:multiLevelType w:val="multilevel"/>
    <w:tmpl w:val="0000000D"/>
    <w:lvl w:ilvl="0" w:tentative="0">
      <w:start w:val="1"/>
      <w:numFmt w:val="decimal"/>
      <w:pStyle w:val="3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vanish w:val="0"/>
        <w:color w:val="00000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/>
      </w:rPr>
    </w:lvl>
    <w:lvl w:ilvl="1" w:tentative="0">
      <w:start w:val="1"/>
      <w:numFmt w:val="lowerLetter"/>
      <w:pStyle w:val="32"/>
      <w:lvlText w:val="%2."/>
      <w:lvlJc w:val="left"/>
      <w:pPr>
        <w:ind w:left="10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">
    <w:nsid w:val="0000000F"/>
    <w:multiLevelType w:val="multilevel"/>
    <w:tmpl w:val="0000000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 w:ascii="Corbel" w:hAnsi="Corbel"/>
        <w:sz w:val="32"/>
        <w:szCs w:val="32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pStyle w:val="39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0000010"/>
    <w:multiLevelType w:val="multilevel"/>
    <w:tmpl w:val="00000010"/>
    <w:lvl w:ilvl="0" w:tentative="0">
      <w:start w:val="1"/>
      <w:numFmt w:val="decimal"/>
      <w:lvlText w:val="Kapitel %1"/>
      <w:lvlJc w:val="left"/>
      <w:pPr>
        <w:ind w:left="360" w:hanging="360"/>
      </w:pPr>
      <w:rPr>
        <w:rFonts w:hint="default" w:ascii="Calibri" w:hAnsi="Calibri"/>
        <w:b/>
        <w:i w:val="0"/>
        <w:color w:val="A6A6A6"/>
        <w:u w:color="A6A6A6"/>
      </w:rPr>
    </w:lvl>
    <w:lvl w:ilvl="1" w:tentative="0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vanish w:val="0"/>
        <w:color w:val="694A77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/>
      </w:rPr>
    </w:lvl>
    <w:lvl w:ilvl="2" w:tentative="0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vanish w:val="0"/>
        <w:color w:val="694A77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/>
      </w:rPr>
    </w:lvl>
    <w:lvl w:ilvl="3" w:tentative="0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 w:tentative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 w:tentative="0">
      <w:start w:val="1"/>
      <w:numFmt w:val="none"/>
      <w:pStyle w:val="7"/>
      <w:lvlText w:val=""/>
      <w:lvlJc w:val="left"/>
      <w:pPr>
        <w:ind w:left="0" w:firstLine="0"/>
      </w:pPr>
      <w:rPr>
        <w:rFonts w:hint="default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7" w:tentative="0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  <w:lvl w:ilvl="8" w:tentative="0">
      <w:start w:val="1"/>
      <w:numFmt w:val="none"/>
      <w:pStyle w:val="1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TrueTypeFonts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70E"/>
    <w:rsid w:val="00006AB0"/>
    <w:rsid w:val="001026D6"/>
    <w:rsid w:val="001A12FA"/>
    <w:rsid w:val="00242A92"/>
    <w:rsid w:val="00262930"/>
    <w:rsid w:val="002D73C6"/>
    <w:rsid w:val="003176F7"/>
    <w:rsid w:val="00320991"/>
    <w:rsid w:val="00335CE4"/>
    <w:rsid w:val="003415B7"/>
    <w:rsid w:val="0038750B"/>
    <w:rsid w:val="00421625"/>
    <w:rsid w:val="0044236B"/>
    <w:rsid w:val="00446DF8"/>
    <w:rsid w:val="00461C01"/>
    <w:rsid w:val="004A78CA"/>
    <w:rsid w:val="004E7CFE"/>
    <w:rsid w:val="005732D4"/>
    <w:rsid w:val="005754FC"/>
    <w:rsid w:val="005774E2"/>
    <w:rsid w:val="00596A12"/>
    <w:rsid w:val="005A0B45"/>
    <w:rsid w:val="0060366F"/>
    <w:rsid w:val="006B232F"/>
    <w:rsid w:val="006C343E"/>
    <w:rsid w:val="006F6311"/>
    <w:rsid w:val="00785E0D"/>
    <w:rsid w:val="0079563F"/>
    <w:rsid w:val="007A3BB9"/>
    <w:rsid w:val="007B494A"/>
    <w:rsid w:val="00822DCD"/>
    <w:rsid w:val="00845A46"/>
    <w:rsid w:val="00873094"/>
    <w:rsid w:val="008F7081"/>
    <w:rsid w:val="009023C1"/>
    <w:rsid w:val="009756E6"/>
    <w:rsid w:val="0099628C"/>
    <w:rsid w:val="009C7C45"/>
    <w:rsid w:val="00A11547"/>
    <w:rsid w:val="00A5770E"/>
    <w:rsid w:val="00AD4E83"/>
    <w:rsid w:val="00B61B3E"/>
    <w:rsid w:val="00BA6E80"/>
    <w:rsid w:val="00C74E77"/>
    <w:rsid w:val="00CA3C1F"/>
    <w:rsid w:val="00CB360F"/>
    <w:rsid w:val="00CC0376"/>
    <w:rsid w:val="00CD5EE5"/>
    <w:rsid w:val="00CF7B4C"/>
    <w:rsid w:val="00D21FB7"/>
    <w:rsid w:val="00D317E2"/>
    <w:rsid w:val="00D53DEE"/>
    <w:rsid w:val="00DA5BC1"/>
    <w:rsid w:val="00E04C2D"/>
    <w:rsid w:val="00E54851"/>
    <w:rsid w:val="00E8321C"/>
    <w:rsid w:val="00E90789"/>
    <w:rsid w:val="00EC09A7"/>
    <w:rsid w:val="00F159AC"/>
    <w:rsid w:val="00F93055"/>
    <w:rsid w:val="A47D080D"/>
    <w:rsid w:val="E5BFE1DA"/>
    <w:rsid w:val="FD43FE45"/>
    <w:rsid w:val="FE7D7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SimSu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nhideWhenUsed="0" w:uiPriority="39" w:semiHidden="0" w:name="toc 2"/>
    <w:lsdException w:unhideWhenUsed="0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nhideWhenUsed="0" w:uiPriority="99" w:semiHidden="0" w:name="Normal Indent"/>
    <w:lsdException w:unhideWhenUsed="0" w:uiPriority="99" w:semiHidden="0" w:name="footnote text"/>
    <w:lsdException w:unhideWhenUsed="0" w:uiPriority="99" w:semiHidden="0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nhideWhenUsed="0" w:uiPriority="99" w:semiHidden="0" w:name="table of figures"/>
    <w:lsdException w:uiPriority="99" w:name="envelope address"/>
    <w:lsdException w:uiPriority="99" w:name="envelope return"/>
    <w:lsdException w:unhideWhenUsed="0" w:uiPriority="99" w:semiHidden="0" w:name="footnote reference"/>
    <w:lsdException w:unhideWhenUsed="0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nhideWhenUsed="0" w:uiPriority="99" w:semiHidden="0" w:name="macro"/>
    <w:lsdException w:uiPriority="99" w:name="toa heading"/>
    <w:lsdException w:uiPriority="99" w:name="List"/>
    <w:lsdException w:unhideWhenUsed="0" w:uiPriority="99" w:semiHidden="0" w:name="List Bullet"/>
    <w:lsdException w:unhideWhenUsed="0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nhideWhenUsed="0" w:uiPriority="99" w:semiHidden="0" w:name="List Bullet 2"/>
    <w:lsdException w:uiPriority="99" w:name="List Bullet 3"/>
    <w:lsdException w:uiPriority="99" w:name="List Bullet 4"/>
    <w:lsdException w:uiPriority="99" w:name="List Bullet 5"/>
    <w:lsdException w:unhideWhenUsed="0" w:uiPriority="99" w:semiHidden="0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semiHidden="0" w:name="Balloon Text"/>
    <w:lsdException w:unhideWhenUsed="0" w:uiPriority="0" w:semiHidden="0" w:name="Table Grid"/>
    <w:lsdException w:uiPriority="99" w:name="Table Theme"/>
    <w:lsdException w:unhideWhenUsed="0" w:uiPriority="99" w:semiHidden="0" w:name="Placeholder Text"/>
    <w:lsdException w:qFormat="1" w:unhideWhenUsed="0" w:uiPriority="1" w:semiHidden="0" w:name="No Spacing"/>
  </w:latentStyles>
  <w:style w:type="paragraph" w:default="1" w:styleId="1">
    <w:name w:val="Normal"/>
    <w:qFormat/>
    <w:uiPriority w:val="0"/>
    <w:pPr>
      <w:spacing w:after="200" w:line="271" w:lineRule="auto"/>
    </w:pPr>
    <w:rPr>
      <w:rFonts w:ascii="Calibri" w:hAnsi="Calibri" w:eastAsia="Calibri" w:cs="SimSun"/>
      <w:sz w:val="28"/>
      <w:szCs w:val="28"/>
      <w:lang w:val="de-DE" w:eastAsia="en-US" w:bidi="ar-SA"/>
    </w:rPr>
  </w:style>
  <w:style w:type="paragraph" w:styleId="2">
    <w:name w:val="heading 1"/>
    <w:basedOn w:val="1"/>
    <w:next w:val="1"/>
    <w:link w:val="37"/>
    <w:qFormat/>
    <w:uiPriority w:val="9"/>
    <w:pPr>
      <w:spacing w:before="60" w:after="60" w:line="240" w:lineRule="auto"/>
      <w:outlineLvl w:val="0"/>
    </w:pPr>
    <w:rPr>
      <w:rFonts w:ascii="Corbel" w:hAnsi="Corbel"/>
      <w:b/>
      <w:color w:val="FFFFFF"/>
    </w:rPr>
  </w:style>
  <w:style w:type="paragraph" w:styleId="3">
    <w:name w:val="heading 2"/>
    <w:basedOn w:val="1"/>
    <w:next w:val="1"/>
    <w:link w:val="41"/>
    <w:semiHidden/>
    <w:unhideWhenUsed/>
    <w:qFormat/>
    <w:uiPriority w:val="9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4">
    <w:name w:val="heading 3"/>
    <w:basedOn w:val="1"/>
    <w:next w:val="1"/>
    <w:link w:val="42"/>
    <w:semiHidden/>
    <w:unhideWhenUsed/>
    <w:qFormat/>
    <w:uiPriority w:val="9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5">
    <w:name w:val="heading 4"/>
    <w:basedOn w:val="1"/>
    <w:next w:val="1"/>
    <w:link w:val="51"/>
    <w:semiHidden/>
    <w:unhideWhenUsed/>
    <w:qFormat/>
    <w:uiPriority w:val="9"/>
    <w:pPr>
      <w:spacing w:before="184"/>
      <w:outlineLvl w:val="3"/>
    </w:pPr>
    <w:rPr>
      <w:b/>
      <w:sz w:val="25"/>
      <w:szCs w:val="25"/>
    </w:rPr>
  </w:style>
  <w:style w:type="paragraph" w:styleId="6">
    <w:name w:val="heading 5"/>
    <w:basedOn w:val="3"/>
    <w:next w:val="1"/>
    <w:link w:val="52"/>
    <w:semiHidden/>
    <w:unhideWhenUsed/>
    <w:qFormat/>
    <w:uiPriority w:val="9"/>
    <w:pPr>
      <w:spacing w:before="120"/>
      <w:outlineLvl w:val="4"/>
    </w:pPr>
    <w:rPr>
      <w:caps/>
      <w:color w:val="4BACC6"/>
    </w:rPr>
  </w:style>
  <w:style w:type="paragraph" w:styleId="7">
    <w:name w:val="heading 6"/>
    <w:basedOn w:val="1"/>
    <w:next w:val="1"/>
    <w:link w:val="53"/>
    <w:semiHidden/>
    <w:unhideWhenUsed/>
    <w:qFormat/>
    <w:uiPriority w:val="9"/>
    <w:pPr>
      <w:keepNext/>
      <w:keepLines/>
      <w:numPr>
        <w:ilvl w:val="5"/>
        <w:numId w:val="1"/>
      </w:numPr>
      <w:spacing w:before="40"/>
      <w:outlineLvl w:val="5"/>
    </w:pPr>
    <w:rPr>
      <w:rFonts w:ascii="Corbel" w:hAnsi="Corbel" w:eastAsia="SimSun"/>
      <w:color w:val="0A273B"/>
    </w:rPr>
  </w:style>
  <w:style w:type="paragraph" w:styleId="8">
    <w:name w:val="heading 7"/>
    <w:basedOn w:val="1"/>
    <w:next w:val="1"/>
    <w:link w:val="54"/>
    <w:qFormat/>
    <w:uiPriority w:val="9"/>
    <w:pPr>
      <w:keepNext/>
      <w:keepLines/>
      <w:numPr>
        <w:ilvl w:val="6"/>
        <w:numId w:val="1"/>
      </w:numPr>
      <w:spacing w:before="40"/>
      <w:outlineLvl w:val="6"/>
    </w:pPr>
    <w:rPr>
      <w:rFonts w:ascii="Corbel" w:hAnsi="Corbel" w:eastAsia="SimSun"/>
      <w:i/>
      <w:iCs/>
      <w:color w:val="0A273B"/>
    </w:rPr>
  </w:style>
  <w:style w:type="paragraph" w:styleId="9">
    <w:name w:val="heading 8"/>
    <w:basedOn w:val="1"/>
    <w:next w:val="1"/>
    <w:link w:val="55"/>
    <w:qFormat/>
    <w:uiPriority w:val="9"/>
    <w:pPr>
      <w:keepNext/>
      <w:keepLines/>
      <w:numPr>
        <w:ilvl w:val="7"/>
        <w:numId w:val="1"/>
      </w:numPr>
      <w:spacing w:before="40"/>
      <w:outlineLvl w:val="7"/>
    </w:pPr>
    <w:rPr>
      <w:rFonts w:ascii="Corbel" w:hAnsi="Corbel" w:eastAsia="SimSun"/>
      <w:color w:val="272727"/>
      <w:sz w:val="21"/>
      <w:szCs w:val="21"/>
    </w:rPr>
  </w:style>
  <w:style w:type="paragraph" w:styleId="10">
    <w:name w:val="heading 9"/>
    <w:basedOn w:val="1"/>
    <w:next w:val="1"/>
    <w:link w:val="56"/>
    <w:qFormat/>
    <w:uiPriority w:val="9"/>
    <w:pPr>
      <w:keepNext/>
      <w:keepLines/>
      <w:numPr>
        <w:ilvl w:val="8"/>
        <w:numId w:val="1"/>
      </w:numPr>
      <w:spacing w:before="40"/>
      <w:outlineLvl w:val="8"/>
    </w:pPr>
    <w:rPr>
      <w:rFonts w:ascii="Corbel" w:hAnsi="Corbel" w:eastAsia="SimSun"/>
      <w:i/>
      <w:iCs/>
      <w:color w:val="272727"/>
      <w:sz w:val="21"/>
      <w:szCs w:val="21"/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annotation reference"/>
    <w:basedOn w:val="11"/>
    <w:uiPriority w:val="99"/>
    <w:rPr>
      <w:sz w:val="18"/>
      <w:szCs w:val="18"/>
    </w:rPr>
  </w:style>
  <w:style w:type="character" w:styleId="14">
    <w:name w:val="footnote reference"/>
    <w:basedOn w:val="11"/>
    <w:uiPriority w:val="99"/>
    <w:rPr>
      <w:vertAlign w:val="superscript"/>
    </w:rPr>
  </w:style>
  <w:style w:type="character" w:styleId="15">
    <w:name w:val="FollowedHyperlink"/>
    <w:basedOn w:val="11"/>
    <w:uiPriority w:val="99"/>
    <w:rPr>
      <w:color w:val="731F1C"/>
      <w:u w:val="single"/>
    </w:rPr>
  </w:style>
  <w:style w:type="character" w:styleId="16">
    <w:name w:val="Hyperlink"/>
    <w:basedOn w:val="11"/>
    <w:uiPriority w:val="99"/>
    <w:rPr>
      <w:color w:val="BF678E"/>
      <w:u w:val="single"/>
    </w:rPr>
  </w:style>
  <w:style w:type="paragraph" w:styleId="17">
    <w:name w:val="annotation text"/>
    <w:basedOn w:val="1"/>
    <w:link w:val="44"/>
    <w:uiPriority w:val="99"/>
    <w:rPr>
      <w:szCs w:val="24"/>
    </w:rPr>
  </w:style>
  <w:style w:type="paragraph" w:styleId="18">
    <w:name w:val="annotation subject"/>
    <w:basedOn w:val="17"/>
    <w:next w:val="17"/>
    <w:link w:val="47"/>
    <w:uiPriority w:val="99"/>
    <w:rPr>
      <w:b/>
      <w:bCs/>
    </w:rPr>
  </w:style>
  <w:style w:type="paragraph" w:styleId="19">
    <w:name w:val="Balloon Text"/>
    <w:basedOn w:val="1"/>
    <w:link w:val="62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20">
    <w:name w:val="footnote text"/>
    <w:basedOn w:val="1"/>
    <w:link w:val="43"/>
    <w:uiPriority w:val="99"/>
    <w:pPr>
      <w:spacing w:before="120"/>
    </w:pPr>
    <w:rPr>
      <w:sz w:val="18"/>
      <w:szCs w:val="20"/>
    </w:rPr>
  </w:style>
  <w:style w:type="paragraph" w:styleId="21">
    <w:name w:val="toc 3"/>
    <w:basedOn w:val="1"/>
    <w:next w:val="1"/>
    <w:uiPriority w:val="39"/>
    <w:pPr>
      <w:keepNext/>
      <w:tabs>
        <w:tab w:val="left" w:pos="1620"/>
        <w:tab w:val="right" w:leader="dot" w:pos="9830"/>
      </w:tabs>
      <w:spacing w:before="80"/>
      <w:ind w:left="900"/>
    </w:pPr>
    <w:rPr>
      <w:sz w:val="20"/>
      <w14:scene3d w14:prst="orthographicFront">
        <w14:lightRig w14:rig="threePt" w14:dir="t">
          <w14:rot w14:lat="0" w14:lon="0" w14:rev="0"/>
        </w14:lightRig>
      </w14:scene3d>
    </w:rPr>
  </w:style>
  <w:style w:type="paragraph" w:styleId="22">
    <w:name w:val="macro"/>
    <w:link w:val="59"/>
    <w:uiPriority w:val="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00" w:line="271" w:lineRule="auto"/>
    </w:pPr>
    <w:rPr>
      <w:rFonts w:ascii="Consolas" w:hAnsi="Consolas" w:eastAsia="Calibri" w:cs="SimSun"/>
      <w:sz w:val="20"/>
      <w:szCs w:val="20"/>
      <w:lang w:val="de-DE" w:eastAsia="en-US" w:bidi="ar-SA"/>
    </w:rPr>
  </w:style>
  <w:style w:type="paragraph" w:styleId="23">
    <w:name w:val="toc 1"/>
    <w:basedOn w:val="1"/>
    <w:next w:val="1"/>
    <w:qFormat/>
    <w:uiPriority w:val="39"/>
    <w:pPr>
      <w:tabs>
        <w:tab w:val="left" w:pos="1260"/>
        <w:tab w:val="left" w:pos="1440"/>
        <w:tab w:val="right" w:leader="dot" w:pos="9830"/>
      </w:tabs>
    </w:pPr>
    <w:rPr>
      <w:b/>
      <w:color w:val="694A77"/>
      <w:szCs w:val="18"/>
    </w:rPr>
  </w:style>
  <w:style w:type="paragraph" w:styleId="24">
    <w:name w:val="header"/>
    <w:basedOn w:val="1"/>
    <w:link w:val="45"/>
    <w:uiPriority w:val="99"/>
    <w:pPr>
      <w:tabs>
        <w:tab w:val="center" w:pos="4680"/>
        <w:tab w:val="right" w:pos="9360"/>
      </w:tabs>
      <w:spacing w:after="0"/>
    </w:pPr>
    <w:rPr>
      <w:rFonts w:ascii="Corbel" w:hAnsi="Corbel"/>
      <w:b/>
      <w:color w:val="731F1C"/>
      <w:sz w:val="44"/>
      <w:szCs w:val="24"/>
    </w:rPr>
  </w:style>
  <w:style w:type="paragraph" w:styleId="25">
    <w:name w:val="table of figures"/>
    <w:basedOn w:val="1"/>
    <w:next w:val="1"/>
    <w:uiPriority w:val="99"/>
    <w:pPr>
      <w:tabs>
        <w:tab w:val="left" w:pos="1350"/>
        <w:tab w:val="right" w:leader="dot" w:pos="9825"/>
      </w:tabs>
      <w:spacing w:before="120"/>
      <w:ind w:left="1354" w:right="576" w:hanging="1354"/>
    </w:pPr>
  </w:style>
  <w:style w:type="paragraph" w:styleId="26">
    <w:name w:val="toc 2"/>
    <w:basedOn w:val="1"/>
    <w:next w:val="1"/>
    <w:uiPriority w:val="39"/>
    <w:pPr>
      <w:tabs>
        <w:tab w:val="left" w:pos="900"/>
        <w:tab w:val="right" w:leader="dot" w:pos="9830"/>
      </w:tabs>
      <w:spacing w:before="80"/>
      <w:ind w:left="907" w:right="576" w:hanging="547"/>
    </w:pPr>
    <w:rPr>
      <w:color w:val="000000"/>
    </w:rPr>
  </w:style>
  <w:style w:type="paragraph" w:styleId="27">
    <w:name w:val="footer"/>
    <w:basedOn w:val="1"/>
    <w:link w:val="46"/>
    <w:uiPriority w:val="99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paragraph" w:styleId="28">
    <w:name w:val="List Bullet"/>
    <w:basedOn w:val="1"/>
    <w:uiPriority w:val="99"/>
    <w:pPr>
      <w:numPr>
        <w:ilvl w:val="0"/>
        <w:numId w:val="2"/>
      </w:numPr>
      <w:tabs>
        <w:tab w:val="left" w:pos="720"/>
      </w:tabs>
      <w:spacing w:before="120"/>
    </w:pPr>
  </w:style>
  <w:style w:type="paragraph" w:styleId="29">
    <w:name w:val="List Bullet 2"/>
    <w:basedOn w:val="1"/>
    <w:uiPriority w:val="99"/>
    <w:pPr>
      <w:numPr>
        <w:ilvl w:val="1"/>
        <w:numId w:val="2"/>
      </w:numPr>
      <w:spacing w:before="120"/>
    </w:pPr>
  </w:style>
  <w:style w:type="paragraph" w:styleId="30">
    <w:name w:val="Normal (Web)"/>
    <w:basedOn w:val="1"/>
    <w:uiPriority w:val="99"/>
    <w:pPr>
      <w:spacing w:before="100" w:beforeAutospacing="1" w:after="100" w:afterAutospacing="1"/>
    </w:pPr>
    <w:rPr>
      <w:rFonts w:ascii="Times New Roman" w:hAnsi="Times New Roman" w:eastAsia="SimSun" w:cs="Times New Roman"/>
      <w:szCs w:val="24"/>
    </w:rPr>
  </w:style>
  <w:style w:type="paragraph" w:styleId="31">
    <w:name w:val="List Number"/>
    <w:basedOn w:val="1"/>
    <w:uiPriority w:val="99"/>
    <w:pPr>
      <w:numPr>
        <w:ilvl w:val="0"/>
        <w:numId w:val="3"/>
      </w:numPr>
      <w:spacing w:before="120"/>
    </w:pPr>
  </w:style>
  <w:style w:type="paragraph" w:styleId="32">
    <w:name w:val="List Number 2"/>
    <w:basedOn w:val="1"/>
    <w:uiPriority w:val="99"/>
    <w:pPr>
      <w:numPr>
        <w:ilvl w:val="1"/>
        <w:numId w:val="3"/>
      </w:numPr>
      <w:spacing w:before="120"/>
    </w:pPr>
  </w:style>
  <w:style w:type="paragraph" w:styleId="33">
    <w:name w:val="Normal Indent"/>
    <w:basedOn w:val="1"/>
    <w:uiPriority w:val="99"/>
    <w:pPr>
      <w:spacing w:before="120"/>
      <w:ind w:left="720"/>
    </w:pPr>
  </w:style>
  <w:style w:type="paragraph" w:styleId="34">
    <w:name w:val="Body Text"/>
    <w:basedOn w:val="1"/>
    <w:link w:val="61"/>
    <w:qFormat/>
    <w:uiPriority w:val="1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  <w:b/>
      <w:bCs/>
      <w:sz w:val="20"/>
      <w:szCs w:val="20"/>
    </w:rPr>
  </w:style>
  <w:style w:type="paragraph" w:styleId="35">
    <w:name w:val="Title"/>
    <w:basedOn w:val="1"/>
    <w:next w:val="1"/>
    <w:link w:val="49"/>
    <w:qFormat/>
    <w:uiPriority w:val="10"/>
    <w:pPr>
      <w:contextualSpacing/>
    </w:pPr>
    <w:rPr>
      <w:rFonts w:ascii="Corbel" w:hAnsi="Corbel" w:eastAsia="SimSun"/>
      <w:spacing w:val="-10"/>
      <w:kern w:val="28"/>
      <w:sz w:val="56"/>
      <w:szCs w:val="56"/>
    </w:rPr>
  </w:style>
  <w:style w:type="table" w:styleId="36">
    <w:name w:val="Table Grid"/>
    <w:basedOn w:val="12"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37">
    <w:name w:val="Überschrift 1 Zchn"/>
    <w:basedOn w:val="11"/>
    <w:link w:val="2"/>
    <w:uiPriority w:val="1"/>
    <w:rPr>
      <w:rFonts w:ascii="Corbel" w:hAnsi="Corbel"/>
      <w:b/>
      <w:color w:val="FFFFFF"/>
    </w:rPr>
  </w:style>
  <w:style w:type="character" w:customStyle="1" w:styleId="38">
    <w:name w:val="Hashtag1"/>
    <w:basedOn w:val="11"/>
    <w:uiPriority w:val="99"/>
    <w:rPr>
      <w:color w:val="2B579A"/>
      <w:shd w:val="clear" w:color="auto" w:fill="E6E6E6"/>
    </w:rPr>
  </w:style>
  <w:style w:type="paragraph" w:customStyle="1" w:styleId="39">
    <w:name w:val="Nummerierte Liste"/>
    <w:basedOn w:val="1"/>
    <w:qFormat/>
    <w:uiPriority w:val="0"/>
    <w:pPr>
      <w:numPr>
        <w:ilvl w:val="6"/>
        <w:numId w:val="4"/>
      </w:numPr>
      <w:contextualSpacing/>
    </w:pPr>
    <w:rPr>
      <w:b/>
      <w:bCs/>
    </w:rPr>
  </w:style>
  <w:style w:type="paragraph" w:customStyle="1" w:styleId="40">
    <w:name w:val="Standard1"/>
    <w:uiPriority w:val="0"/>
    <w:pPr>
      <w:autoSpaceDE w:val="0"/>
      <w:autoSpaceDN w:val="0"/>
      <w:adjustRightInd w:val="0"/>
      <w:spacing w:after="200" w:line="271" w:lineRule="auto"/>
    </w:pPr>
    <w:rPr>
      <w:rFonts w:ascii="Calibri" w:hAnsi="Calibri" w:eastAsia="Calibri" w:cs="Calibri"/>
      <w:color w:val="000000"/>
      <w:sz w:val="28"/>
      <w:szCs w:val="28"/>
      <w:lang w:val="de-DE" w:eastAsia="en-US" w:bidi="ar-SA"/>
    </w:rPr>
  </w:style>
  <w:style w:type="character" w:customStyle="1" w:styleId="41">
    <w:name w:val="Überschrift 2 Zchn"/>
    <w:basedOn w:val="11"/>
    <w:link w:val="3"/>
    <w:uiPriority w:val="1"/>
    <w:rPr>
      <w:b/>
      <w:bCs/>
      <w:color w:val="694A77"/>
      <w:sz w:val="32"/>
      <w:szCs w:val="32"/>
      <w:lang w:eastAsia="zh-CN"/>
    </w:rPr>
  </w:style>
  <w:style w:type="character" w:customStyle="1" w:styleId="42">
    <w:name w:val="Überschrift 3 Zchn"/>
    <w:basedOn w:val="11"/>
    <w:link w:val="4"/>
    <w:uiPriority w:val="1"/>
    <w:rPr>
      <w:b/>
      <w:bCs/>
      <w:color w:val="694A77"/>
      <w:szCs w:val="27"/>
    </w:rPr>
  </w:style>
  <w:style w:type="character" w:customStyle="1" w:styleId="43">
    <w:name w:val="Fußnotentext Zchn"/>
    <w:basedOn w:val="11"/>
    <w:link w:val="20"/>
    <w:uiPriority w:val="99"/>
    <w:rPr>
      <w:sz w:val="18"/>
      <w:szCs w:val="20"/>
    </w:rPr>
  </w:style>
  <w:style w:type="character" w:customStyle="1" w:styleId="44">
    <w:name w:val="Kommentartext Zchn"/>
    <w:basedOn w:val="11"/>
    <w:link w:val="17"/>
    <w:uiPriority w:val="99"/>
    <w:rPr>
      <w:szCs w:val="24"/>
    </w:rPr>
  </w:style>
  <w:style w:type="character" w:customStyle="1" w:styleId="45">
    <w:name w:val="Kopfzeile Zchn"/>
    <w:basedOn w:val="11"/>
    <w:link w:val="24"/>
    <w:uiPriority w:val="99"/>
    <w:rPr>
      <w:rFonts w:ascii="Corbel" w:hAnsi="Corbel"/>
      <w:b/>
      <w:color w:val="731F1C"/>
      <w:sz w:val="44"/>
      <w:szCs w:val="24"/>
    </w:rPr>
  </w:style>
  <w:style w:type="character" w:customStyle="1" w:styleId="46">
    <w:name w:val="Fußzeile Zchn"/>
    <w:basedOn w:val="11"/>
    <w:link w:val="27"/>
    <w:uiPriority w:val="99"/>
    <w:rPr>
      <w:sz w:val="18"/>
      <w:szCs w:val="24"/>
    </w:rPr>
  </w:style>
  <w:style w:type="character" w:customStyle="1" w:styleId="47">
    <w:name w:val="Kommentarthema Zchn"/>
    <w:basedOn w:val="44"/>
    <w:link w:val="18"/>
    <w:uiPriority w:val="99"/>
    <w:rPr>
      <w:rFonts w:ascii="Calibri" w:hAnsi="Calibri" w:eastAsia="Calibri" w:cs="Calibri"/>
      <w:b/>
      <w:bCs/>
      <w:sz w:val="22"/>
      <w:szCs w:val="24"/>
    </w:rPr>
  </w:style>
  <w:style w:type="paragraph" w:styleId="48">
    <w:name w:val="No Spacing"/>
    <w:basedOn w:val="1"/>
    <w:qFormat/>
    <w:uiPriority w:val="1"/>
    <w:pPr>
      <w:widowControl w:val="0"/>
      <w:autoSpaceDE w:val="0"/>
      <w:autoSpaceDN w:val="0"/>
    </w:pPr>
    <w:rPr>
      <w:rFonts w:cs="Calibri"/>
      <w:sz w:val="18"/>
    </w:rPr>
  </w:style>
  <w:style w:type="character" w:customStyle="1" w:styleId="49">
    <w:name w:val="Titel Zchn"/>
    <w:basedOn w:val="11"/>
    <w:link w:val="35"/>
    <w:uiPriority w:val="10"/>
    <w:rPr>
      <w:rFonts w:ascii="Corbel" w:hAnsi="Corbel" w:eastAsia="SimSun" w:cs="SimSun"/>
      <w:spacing w:val="-10"/>
      <w:kern w:val="28"/>
      <w:sz w:val="56"/>
      <w:szCs w:val="56"/>
    </w:rPr>
  </w:style>
  <w:style w:type="table" w:customStyle="1" w:styleId="50">
    <w:name w:val="Abbildungstabelle"/>
    <w:basedOn w:val="12"/>
    <w:uiPriority w:val="99"/>
  </w:style>
  <w:style w:type="character" w:customStyle="1" w:styleId="51">
    <w:name w:val="Überschrift 4 Zchn"/>
    <w:basedOn w:val="11"/>
    <w:link w:val="5"/>
    <w:uiPriority w:val="9"/>
    <w:rPr>
      <w:b/>
      <w:sz w:val="25"/>
      <w:szCs w:val="25"/>
    </w:rPr>
  </w:style>
  <w:style w:type="character" w:customStyle="1" w:styleId="52">
    <w:name w:val="Überschrift 5 Zchn"/>
    <w:basedOn w:val="41"/>
    <w:link w:val="6"/>
    <w:uiPriority w:val="1"/>
    <w:rPr>
      <w:caps/>
      <w:color w:val="4BACC6"/>
      <w:sz w:val="32"/>
      <w:szCs w:val="32"/>
      <w:lang w:eastAsia="zh-CN"/>
    </w:rPr>
  </w:style>
  <w:style w:type="character" w:customStyle="1" w:styleId="53">
    <w:name w:val="Überschrift 6 Zchn"/>
    <w:basedOn w:val="11"/>
    <w:link w:val="7"/>
    <w:uiPriority w:val="9"/>
    <w:rPr>
      <w:rFonts w:ascii="Corbel" w:hAnsi="Corbel" w:eastAsia="SimSun" w:cs="SimSun"/>
      <w:color w:val="0A273B"/>
    </w:rPr>
  </w:style>
  <w:style w:type="character" w:customStyle="1" w:styleId="54">
    <w:name w:val="Überschrift 7 Zchn"/>
    <w:basedOn w:val="11"/>
    <w:link w:val="8"/>
    <w:uiPriority w:val="9"/>
    <w:rPr>
      <w:rFonts w:ascii="Corbel" w:hAnsi="Corbel" w:eastAsia="SimSun" w:cs="SimSun"/>
      <w:i/>
      <w:iCs/>
      <w:color w:val="0A273B"/>
    </w:rPr>
  </w:style>
  <w:style w:type="character" w:customStyle="1" w:styleId="55">
    <w:name w:val="Überschrift 8 Zchn"/>
    <w:basedOn w:val="11"/>
    <w:link w:val="9"/>
    <w:uiPriority w:val="9"/>
    <w:rPr>
      <w:rFonts w:ascii="Corbel" w:hAnsi="Corbel" w:eastAsia="SimSun" w:cs="SimSun"/>
      <w:color w:val="272727"/>
      <w:sz w:val="21"/>
      <w:szCs w:val="21"/>
    </w:rPr>
  </w:style>
  <w:style w:type="character" w:customStyle="1" w:styleId="56">
    <w:name w:val="Überschrift 9 Zchn"/>
    <w:basedOn w:val="11"/>
    <w:link w:val="10"/>
    <w:uiPriority w:val="9"/>
    <w:rPr>
      <w:rFonts w:ascii="Corbel" w:hAnsi="Corbel" w:eastAsia="SimSun" w:cs="SimSun"/>
      <w:i/>
      <w:iCs/>
      <w:color w:val="272727"/>
      <w:sz w:val="21"/>
      <w:szCs w:val="21"/>
    </w:rPr>
  </w:style>
  <w:style w:type="character" w:customStyle="1" w:styleId="57">
    <w:name w:val="Book Title"/>
    <w:basedOn w:val="11"/>
    <w:uiPriority w:val="33"/>
    <w:rPr>
      <w:b/>
      <w:bCs/>
      <w:i/>
      <w:iCs/>
      <w:spacing w:val="5"/>
    </w:rPr>
  </w:style>
  <w:style w:type="paragraph" w:customStyle="1" w:styleId="58">
    <w:name w:val="TOC Heading"/>
    <w:basedOn w:val="1"/>
    <w:next w:val="1"/>
    <w:qFormat/>
    <w:uiPriority w:val="39"/>
    <w:pPr>
      <w:widowControl w:val="0"/>
      <w:outlineLvl w:val="0"/>
    </w:pPr>
    <w:rPr>
      <w:rFonts w:cs="Calibri"/>
      <w:b/>
      <w:bCs/>
      <w:color w:val="000000"/>
      <w:sz w:val="32"/>
      <w:szCs w:val="32"/>
      <w:lang w:eastAsia="zh-CN"/>
    </w:rPr>
  </w:style>
  <w:style w:type="character" w:customStyle="1" w:styleId="59">
    <w:name w:val="Makrotext Zchn"/>
    <w:basedOn w:val="11"/>
    <w:link w:val="22"/>
    <w:uiPriority w:val="99"/>
    <w:rPr>
      <w:rFonts w:ascii="Consolas" w:hAnsi="Consolas"/>
      <w:sz w:val="20"/>
      <w:szCs w:val="20"/>
    </w:rPr>
  </w:style>
  <w:style w:type="character" w:styleId="60">
    <w:name w:val="Placeholder Text"/>
    <w:basedOn w:val="11"/>
    <w:uiPriority w:val="99"/>
    <w:rPr>
      <w:color w:val="808080"/>
    </w:rPr>
  </w:style>
  <w:style w:type="character" w:customStyle="1" w:styleId="61">
    <w:name w:val="Textkörper Zchn"/>
    <w:basedOn w:val="11"/>
    <w:link w:val="34"/>
    <w:uiPriority w:val="1"/>
    <w:rPr>
      <w:rFonts w:ascii="Arial" w:hAnsi="Arial" w:eastAsia="Arial" w:cs="Arial"/>
      <w:b/>
      <w:bCs/>
      <w:sz w:val="20"/>
      <w:szCs w:val="20"/>
    </w:rPr>
  </w:style>
  <w:style w:type="character" w:customStyle="1" w:styleId="62">
    <w:name w:val="Sprechblasentext Zchn"/>
    <w:basedOn w:val="11"/>
    <w:link w:val="19"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103</Words>
  <Characters>651</Characters>
  <Lines>5</Lines>
  <Paragraphs>1</Paragraphs>
  <TotalTime>2</TotalTime>
  <ScaleCrop>false</ScaleCrop>
  <LinksUpToDate>false</LinksUpToDate>
  <CharactersWithSpaces>753</CharactersWithSpaces>
  <Application>WPS Office_5.5.1.8075_F1E327BC-269C-435d-A152-05C5408002CA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2023-01-29T20:15:00Z</dcterms:created>
  <dcterms:modified xsi:type="dcterms:W3CDTF">2023-10-12T17:19:19Z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ICV">
    <vt:lpwstr>9DAFC72AA9BE4422770E28655D7480B0</vt:lpwstr>
  </property>
  <property fmtid="{D5CDD505-2E9C-101B-9397-08002B2CF9AE}" pid="4" name="KSOProductBuildVer">
    <vt:lpwstr>1031-5.5.1.8075</vt:lpwstr>
  </property>
</Properties>
</file>